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right="26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Дело 5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944</w:t>
      </w:r>
      <w:r>
        <w:rPr>
          <w:rFonts w:ascii="Times New Roman" w:eastAsia="Times New Roman" w:hAnsi="Times New Roman" w:cs="Times New Roman"/>
          <w:sz w:val="26"/>
          <w:szCs w:val="26"/>
        </w:rPr>
        <w:t>-2612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>MS</w:t>
      </w:r>
      <w:r>
        <w:rPr>
          <w:rFonts w:ascii="Times New Roman" w:eastAsia="Times New Roman" w:hAnsi="Times New Roman" w:cs="Times New Roman"/>
          <w:sz w:val="26"/>
          <w:szCs w:val="26"/>
        </w:rPr>
        <w:t>0067-01-2026-005381-23</w:t>
      </w:r>
    </w:p>
    <w:p>
      <w:pPr>
        <w:spacing w:before="0" w:after="0"/>
        <w:ind w:right="26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ind w:right="26" w:firstLine="567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июля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ind w:right="26" w:firstLine="567"/>
        <w:rPr>
          <w:sz w:val="26"/>
          <w:szCs w:val="26"/>
        </w:rPr>
      </w:pPr>
    </w:p>
    <w:p>
      <w:pPr>
        <w:spacing w:before="0" w:after="0"/>
        <w:ind w:right="26"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судья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</w:t>
      </w:r>
      <w:r>
        <w:rPr>
          <w:rFonts w:ascii="Times New Roman" w:eastAsia="Times New Roman" w:hAnsi="Times New Roman" w:cs="Times New Roman"/>
          <w:sz w:val="26"/>
          <w:szCs w:val="26"/>
        </w:rPr>
        <w:t>окружного значения Сургут Ханты-Мансийс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Думлер Галина Павловна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402,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right="26"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6"/>
          <w:szCs w:val="26"/>
        </w:rPr>
        <w:t>ст.20.25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в отношении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Юсупова Альберта Эдуардовича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Style w:val="cat-UserDefinedgrp-35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right="26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03.06.2026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Юсупов А.Э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адресу: </w:t>
      </w:r>
      <w:r>
        <w:rPr>
          <w:rStyle w:val="cat-UserDefinedgrp-36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не уплатил в установленны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й законом срок штраф в </w:t>
      </w:r>
      <w:r>
        <w:rPr>
          <w:rFonts w:ascii="Times New Roman" w:eastAsia="Times New Roman" w:hAnsi="Times New Roman" w:cs="Times New Roman"/>
          <w:sz w:val="26"/>
          <w:szCs w:val="26"/>
        </w:rPr>
        <w:t>размере 5</w:t>
      </w:r>
      <w:r>
        <w:rPr>
          <w:rFonts w:ascii="Times New Roman" w:eastAsia="Times New Roman" w:hAnsi="Times New Roman" w:cs="Times New Roman"/>
          <w:sz w:val="26"/>
          <w:szCs w:val="26"/>
        </w:rPr>
        <w:t>00 рублей, наложенный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делу об админис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ати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вном правонарушении № </w:t>
      </w:r>
      <w:r>
        <w:rPr>
          <w:rFonts w:ascii="Times New Roman" w:eastAsia="Times New Roman" w:hAnsi="Times New Roman" w:cs="Times New Roman"/>
          <w:sz w:val="26"/>
          <w:szCs w:val="26"/>
        </w:rPr>
        <w:t>АК26000105 от 05.03.2026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 вынесенного административной комиссией г. Сургута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вступившего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03.04.2026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подлежащим оп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лате не позднее </w:t>
      </w:r>
      <w:r>
        <w:rPr>
          <w:rFonts w:ascii="Times New Roman" w:eastAsia="Times New Roman" w:hAnsi="Times New Roman" w:cs="Times New Roman"/>
          <w:sz w:val="26"/>
          <w:szCs w:val="26"/>
        </w:rPr>
        <w:t>02.06.2026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Юсупов А.Э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извещенный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  <w:sz w:val="26"/>
          <w:szCs w:val="26"/>
        </w:rPr>
        <w:t>возвращенной в адрес суда с отметкой об истечении срока хранения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 судебное заседание не явился, ходатайств об отложении рассмотрения дела не заявлял.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Юсупова А.Э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2 ст. 25.1 КоАП РФ.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Юсупова А.Э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суду представлены следующие документы: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</w:t>
      </w:r>
      <w:r>
        <w:rPr>
          <w:rFonts w:ascii="Times New Roman" w:eastAsia="Times New Roman" w:hAnsi="Times New Roman" w:cs="Times New Roman"/>
          <w:sz w:val="26"/>
          <w:szCs w:val="26"/>
        </w:rPr>
        <w:t>об адм</w:t>
      </w:r>
      <w:r>
        <w:rPr>
          <w:rFonts w:ascii="Times New Roman" w:eastAsia="Times New Roman" w:hAnsi="Times New Roman" w:cs="Times New Roman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страти</w:t>
      </w:r>
      <w:r>
        <w:rPr>
          <w:rFonts w:ascii="Times New Roman" w:eastAsia="Times New Roman" w:hAnsi="Times New Roman" w:cs="Times New Roman"/>
          <w:sz w:val="26"/>
          <w:szCs w:val="26"/>
        </w:rPr>
        <w:t>вном 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>0000000146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01.07.2026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справка, согласно которой штраф не оплачен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копия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>АК26000105 от 05.03.2026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г. вынесенного административной комиссии г. Сургута,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вступившего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03.04.2026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объяснением Юсупова А.Э. от 26.02.2026.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Исследовав представленные доказательства, суд считает доказанной вину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Юсупова А.Э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Юсупова А.Э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 квалифицирует по ч.1 ст.20.25 КоАП РФ -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неуплата административного штрафа в срок, предусмотренный настоящим Кодексом.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 смягчающих или отягчающих административную ответственность судом не установлено.</w:t>
      </w:r>
    </w:p>
    <w:p>
      <w:pPr>
        <w:spacing w:before="0" w:after="0"/>
        <w:ind w:right="22"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отсутствие </w:t>
      </w:r>
      <w:r>
        <w:rPr>
          <w:rFonts w:ascii="Times New Roman" w:eastAsia="Times New Roman" w:hAnsi="Times New Roman" w:cs="Times New Roman"/>
          <w:sz w:val="26"/>
          <w:szCs w:val="26"/>
        </w:rPr>
        <w:t>отягчающих и смягчающих обстоятельств, его отношение к содеянному,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связи с чем считает возможным назначить наказание в виде штрафа.</w:t>
      </w:r>
    </w:p>
    <w:p>
      <w:pPr>
        <w:spacing w:before="0" w:after="0"/>
        <w:ind w:right="22"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Юсупова Альберта Эдуардовича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 1 </w:t>
      </w:r>
      <w:r>
        <w:rPr>
          <w:rFonts w:ascii="Times New Roman" w:eastAsia="Times New Roman" w:hAnsi="Times New Roman" w:cs="Times New Roman"/>
          <w:sz w:val="26"/>
          <w:szCs w:val="26"/>
        </w:rPr>
        <w:t>ст.20.25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и назначить наказание в виде ад</w:t>
      </w:r>
      <w:r>
        <w:rPr>
          <w:rFonts w:ascii="Times New Roman" w:eastAsia="Times New Roman" w:hAnsi="Times New Roman" w:cs="Times New Roman"/>
          <w:sz w:val="26"/>
          <w:szCs w:val="26"/>
        </w:rPr>
        <w:t>министративного штрафа разме</w:t>
      </w:r>
      <w:r>
        <w:rPr>
          <w:rFonts w:ascii="Times New Roman" w:eastAsia="Times New Roman" w:hAnsi="Times New Roman" w:cs="Times New Roman"/>
          <w:sz w:val="26"/>
          <w:szCs w:val="26"/>
        </w:rPr>
        <w:t>ре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000 (</w:t>
      </w:r>
      <w:r>
        <w:rPr>
          <w:rFonts w:ascii="Times New Roman" w:eastAsia="Times New Roman" w:hAnsi="Times New Roman" w:cs="Times New Roman"/>
          <w:sz w:val="26"/>
          <w:szCs w:val="26"/>
        </w:rPr>
        <w:t>одной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тысяч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) рублей.</w:t>
      </w:r>
      <w:r>
        <w:rPr>
          <w:rFonts w:ascii="Calibri" w:eastAsia="Calibri" w:hAnsi="Calibri" w:cs="Calibri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оплачивать на следующие реквизиты: на лицевой счет Управления федерального казначейства по ХМАО-Югре (Администрация города Сургута л/с 04872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08200</w:t>
      </w:r>
      <w:r>
        <w:rPr>
          <w:rFonts w:ascii="Times New Roman" w:eastAsia="Times New Roman" w:hAnsi="Times New Roman" w:cs="Times New Roman"/>
          <w:sz w:val="26"/>
          <w:szCs w:val="26"/>
        </w:rPr>
        <w:t>) ЕКС № 40102810245370000007 КС 03100643000000018700 РКЦ Ханты-Мансийск//УФК по ХМАО-Югре г. Ханты-Мансийск БИК 007162163 ОКТМО г. Сургута 71876000 ИН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 8602020249 КПП 860201001 КБК </w:t>
      </w:r>
      <w:r>
        <w:rPr>
          <w:rFonts w:ascii="Times New Roman" w:eastAsia="Times New Roman" w:hAnsi="Times New Roman" w:cs="Times New Roman"/>
          <w:sz w:val="26"/>
          <w:szCs w:val="26"/>
        </w:rPr>
        <w:t>37011602010029000140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УИН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0320063126070188000000025</w:t>
      </w:r>
      <w:r>
        <w:rPr>
          <w:rFonts w:ascii="Times New Roman" w:eastAsia="Times New Roman" w:hAnsi="Times New Roman" w:cs="Times New Roman"/>
          <w:sz w:val="26"/>
          <w:szCs w:val="26"/>
        </w:rPr>
        <w:t>, получатель Административная комиссия.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Квитанци</w:t>
      </w:r>
      <w:r>
        <w:rPr>
          <w:rFonts w:ascii="Times New Roman" w:eastAsia="Times New Roman" w:hAnsi="Times New Roman" w:cs="Times New Roman"/>
          <w:sz w:val="26"/>
          <w:szCs w:val="26"/>
        </w:rPr>
        <w:t>я с копией предоставляется в 106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д.9 ул. Гагарина г. Сургута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</w:t>
      </w:r>
      <w:r>
        <w:rPr>
          <w:rFonts w:ascii="Times New Roman" w:eastAsia="Times New Roman" w:hAnsi="Times New Roman" w:cs="Times New Roman"/>
          <w:sz w:val="26"/>
          <w:szCs w:val="26"/>
        </w:rPr>
        <w:t>бжаловано в течение десяти 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</w:t>
      </w:r>
      <w:r>
        <w:rPr>
          <w:rFonts w:ascii="Times New Roman" w:eastAsia="Times New Roman" w:hAnsi="Times New Roman" w:cs="Times New Roman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sz w:val="26"/>
          <w:szCs w:val="26"/>
        </w:rPr>
        <w:t>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судья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Г.П.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29.07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</w:t>
      </w:r>
      <w:r>
        <w:rPr>
          <w:rFonts w:ascii="Times New Roman" w:eastAsia="Times New Roman" w:hAnsi="Times New Roman" w:cs="Times New Roman"/>
          <w:sz w:val="26"/>
          <w:szCs w:val="26"/>
        </w:rPr>
        <w:t>деле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5-</w:t>
      </w:r>
      <w:r>
        <w:rPr>
          <w:rFonts w:ascii="Times New Roman" w:eastAsia="Times New Roman" w:hAnsi="Times New Roman" w:cs="Times New Roman"/>
          <w:sz w:val="26"/>
          <w:szCs w:val="26"/>
        </w:rPr>
        <w:t>944</w:t>
      </w:r>
      <w:r>
        <w:rPr>
          <w:rFonts w:ascii="Times New Roman" w:eastAsia="Times New Roman" w:hAnsi="Times New Roman" w:cs="Times New Roman"/>
          <w:sz w:val="26"/>
          <w:szCs w:val="26"/>
        </w:rPr>
        <w:t>-2612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0">
    <w:name w:val="cat-UserDefined grp-35 rplc-10"/>
    <w:basedOn w:val="DefaultParagraphFont"/>
  </w:style>
  <w:style w:type="character" w:customStyle="1" w:styleId="cat-UserDefinedgrp-36rplc-18">
    <w:name w:val="cat-UserDefined grp-36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